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407-ПП/3925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3925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4778,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4778,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407-ПП/3925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16:38:54.182;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16:38:54.182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